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6013,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6013,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403-ПП/3747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09:28:38.964;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17:40:46.865;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09:28:38.964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17:40:46.865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